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407-ПП/3891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3891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4635,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4635,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407-ПП/3891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16:38:26.266;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16:38:26.266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